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1E" w:rsidRPr="00B42B11" w:rsidRDefault="004C12FB" w:rsidP="00C40B1E">
      <w:pPr>
        <w:pStyle w:val="CompanyName"/>
        <w:rPr>
          <w:sz w:val="28"/>
          <w:szCs w:val="28"/>
        </w:rPr>
      </w:pPr>
      <w:r w:rsidRPr="00B42B11">
        <w:rPr>
          <w:sz w:val="28"/>
          <w:szCs w:val="28"/>
        </w:rPr>
        <w:t>NATIONAL FEDERATION OF THE BLIND</w:t>
      </w:r>
    </w:p>
    <w:p w:rsidR="004C12FB" w:rsidRPr="00B42B11" w:rsidRDefault="004C12FB" w:rsidP="00C40B1E">
      <w:pPr>
        <w:pStyle w:val="CompanyName"/>
        <w:rPr>
          <w:sz w:val="28"/>
          <w:szCs w:val="28"/>
        </w:rPr>
      </w:pPr>
      <w:r w:rsidRPr="00B42B11">
        <w:rPr>
          <w:sz w:val="28"/>
          <w:szCs w:val="28"/>
        </w:rPr>
        <w:t>ALBUQUERQUE CHAPTER</w:t>
      </w:r>
    </w:p>
    <w:p w:rsidR="00C40B1E" w:rsidRPr="00B42B11" w:rsidRDefault="00421AD2" w:rsidP="00470EA4">
      <w:pPr>
        <w:rPr>
          <w:sz w:val="28"/>
          <w:szCs w:val="28"/>
        </w:rPr>
      </w:pPr>
      <w:sdt>
        <w:sdtPr>
          <w:rPr>
            <w:sz w:val="28"/>
            <w:szCs w:val="28"/>
          </w:rPr>
          <w:alias w:val="Cordially invites you to our:"/>
          <w:tag w:val="Cordially invites you to our:"/>
          <w:id w:val="1612312642"/>
          <w:placeholder>
            <w:docPart w:val="9854F217B31B45B7AE9E46D59B363B67"/>
          </w:placeholder>
          <w:temporary/>
          <w:showingPlcHdr/>
        </w:sdtPr>
        <w:sdtEndPr/>
        <w:sdtContent>
          <w:r w:rsidR="00C40B1E" w:rsidRPr="00B42B11">
            <w:rPr>
              <w:sz w:val="28"/>
              <w:szCs w:val="28"/>
            </w:rPr>
            <w:t>Cordially Invites You to Our</w:t>
          </w:r>
        </w:sdtContent>
      </w:sdt>
    </w:p>
    <w:p w:rsidR="00C40B1E" w:rsidRPr="009F583A" w:rsidRDefault="00B42B11" w:rsidP="00C40B1E">
      <w:pPr>
        <w:pStyle w:val="Heading1"/>
      </w:pPr>
      <w:r>
        <w:t>HOLIDAY PARTY</w:t>
      </w:r>
    </w:p>
    <w:p w:rsidR="00C40B1E" w:rsidRPr="009F583A" w:rsidRDefault="004C12FB" w:rsidP="00C40B1E">
      <w:pPr>
        <w:pStyle w:val="DateTime"/>
      </w:pPr>
      <w:r>
        <w:t>DECEMBER 8, 2018</w:t>
      </w:r>
    </w:p>
    <w:p w:rsidR="00C40B1E" w:rsidRDefault="004C12FB" w:rsidP="00C40B1E">
      <w:pPr>
        <w:pStyle w:val="DateTime"/>
      </w:pPr>
      <w:r>
        <w:t>6:00 pm – 10:00 pm</w:t>
      </w:r>
    </w:p>
    <w:p w:rsidR="004C12FB" w:rsidRDefault="004C12FB" w:rsidP="00C40B1E">
      <w:pPr>
        <w:pStyle w:val="DateTime"/>
      </w:pPr>
    </w:p>
    <w:p w:rsidR="00C40B1E" w:rsidRPr="00B42B11" w:rsidRDefault="004C12FB" w:rsidP="00C40B1E">
      <w:pPr>
        <w:rPr>
          <w:sz w:val="28"/>
          <w:szCs w:val="28"/>
        </w:rPr>
      </w:pPr>
      <w:r w:rsidRPr="00B42B11">
        <w:rPr>
          <w:sz w:val="28"/>
          <w:szCs w:val="28"/>
        </w:rPr>
        <w:t>Ramada Midtown Hotel</w:t>
      </w:r>
    </w:p>
    <w:p w:rsidR="004C12FB" w:rsidRPr="00B42B11" w:rsidRDefault="004C12FB" w:rsidP="00C40B1E">
      <w:pPr>
        <w:rPr>
          <w:sz w:val="28"/>
          <w:szCs w:val="28"/>
        </w:rPr>
      </w:pPr>
      <w:r w:rsidRPr="00B42B11">
        <w:rPr>
          <w:sz w:val="28"/>
          <w:szCs w:val="28"/>
        </w:rPr>
        <w:t xml:space="preserve">2020 </w:t>
      </w:r>
      <w:proofErr w:type="spellStart"/>
      <w:r w:rsidRPr="00B42B11">
        <w:rPr>
          <w:sz w:val="28"/>
          <w:szCs w:val="28"/>
        </w:rPr>
        <w:t>Menaul</w:t>
      </w:r>
      <w:proofErr w:type="spellEnd"/>
      <w:r w:rsidRPr="00B42B11">
        <w:rPr>
          <w:sz w:val="28"/>
          <w:szCs w:val="28"/>
        </w:rPr>
        <w:t xml:space="preserve"> Blvd., NE</w:t>
      </w:r>
    </w:p>
    <w:p w:rsidR="00C40B1E" w:rsidRPr="00B42B11" w:rsidRDefault="004C12FB" w:rsidP="00C40B1E">
      <w:pPr>
        <w:rPr>
          <w:sz w:val="28"/>
          <w:szCs w:val="28"/>
        </w:rPr>
      </w:pPr>
      <w:r w:rsidRPr="00B42B11">
        <w:rPr>
          <w:sz w:val="28"/>
          <w:szCs w:val="28"/>
        </w:rPr>
        <w:t>Albuquerque, NM  87107</w:t>
      </w:r>
    </w:p>
    <w:p w:rsidR="004C12FB" w:rsidRDefault="004C12FB" w:rsidP="00470EA4"/>
    <w:p w:rsidR="00B42B11" w:rsidRDefault="00FF7972" w:rsidP="00470EA4">
      <w:pPr>
        <w:rPr>
          <w:sz w:val="28"/>
          <w:szCs w:val="28"/>
        </w:rPr>
      </w:pPr>
      <w:r>
        <w:rPr>
          <w:sz w:val="28"/>
          <w:szCs w:val="28"/>
        </w:rPr>
        <w:t xml:space="preserve">Bring your cash or checkbook for our </w:t>
      </w:r>
      <w:r w:rsidR="00B42B11">
        <w:rPr>
          <w:sz w:val="28"/>
          <w:szCs w:val="28"/>
        </w:rPr>
        <w:t xml:space="preserve">50/50 Raffle </w:t>
      </w:r>
    </w:p>
    <w:p w:rsidR="00FF7972" w:rsidRDefault="00FF7972" w:rsidP="00470EA4">
      <w:pPr>
        <w:rPr>
          <w:sz w:val="28"/>
          <w:szCs w:val="28"/>
        </w:rPr>
      </w:pPr>
    </w:p>
    <w:p w:rsidR="00FF7972" w:rsidRDefault="00FF7972" w:rsidP="00470EA4">
      <w:pPr>
        <w:rPr>
          <w:sz w:val="28"/>
          <w:szCs w:val="28"/>
        </w:rPr>
      </w:pPr>
      <w:r>
        <w:rPr>
          <w:sz w:val="28"/>
          <w:szCs w:val="28"/>
        </w:rPr>
        <w:t xml:space="preserve">Bring a wrapped gift to participate in our </w:t>
      </w:r>
    </w:p>
    <w:p w:rsidR="00FF7972" w:rsidRDefault="00FF7972" w:rsidP="00470EA4">
      <w:pPr>
        <w:rPr>
          <w:sz w:val="28"/>
          <w:szCs w:val="28"/>
        </w:rPr>
      </w:pPr>
      <w:r>
        <w:rPr>
          <w:sz w:val="28"/>
          <w:szCs w:val="28"/>
        </w:rPr>
        <w:t>White Elephant exchange ($10-$20)</w:t>
      </w:r>
    </w:p>
    <w:p w:rsidR="00FF7972" w:rsidRDefault="00FF7972" w:rsidP="00470EA4">
      <w:pPr>
        <w:rPr>
          <w:sz w:val="28"/>
          <w:szCs w:val="28"/>
        </w:rPr>
      </w:pPr>
      <w:bookmarkStart w:id="0" w:name="_GoBack"/>
      <w:bookmarkEnd w:id="0"/>
    </w:p>
    <w:p w:rsidR="00B42B11" w:rsidRDefault="00B42B11" w:rsidP="00470EA4">
      <w:pPr>
        <w:rPr>
          <w:sz w:val="28"/>
          <w:szCs w:val="28"/>
        </w:rPr>
      </w:pPr>
      <w:r>
        <w:rPr>
          <w:sz w:val="28"/>
          <w:szCs w:val="28"/>
        </w:rPr>
        <w:t xml:space="preserve">Donations </w:t>
      </w:r>
      <w:r w:rsidR="00FF7972">
        <w:rPr>
          <w:sz w:val="28"/>
          <w:szCs w:val="28"/>
        </w:rPr>
        <w:t>of gloves, hats and other warm g</w:t>
      </w:r>
      <w:r>
        <w:rPr>
          <w:sz w:val="28"/>
          <w:szCs w:val="28"/>
        </w:rPr>
        <w:t xml:space="preserve">ear accepted for </w:t>
      </w:r>
    </w:p>
    <w:p w:rsidR="00B42B11" w:rsidRPr="00B42B11" w:rsidRDefault="00B42B11" w:rsidP="00470EA4">
      <w:pPr>
        <w:rPr>
          <w:sz w:val="28"/>
          <w:szCs w:val="28"/>
        </w:rPr>
      </w:pPr>
      <w:r>
        <w:rPr>
          <w:sz w:val="28"/>
          <w:szCs w:val="28"/>
        </w:rPr>
        <w:t xml:space="preserve">St. Martin’s Hospitality Center – a gift from our chapter  </w:t>
      </w:r>
    </w:p>
    <w:p w:rsidR="00B42B11" w:rsidRDefault="00B42B11" w:rsidP="00470EA4"/>
    <w:p w:rsidR="00B42B11" w:rsidRPr="00B42B11" w:rsidRDefault="00B42B11" w:rsidP="00470EA4">
      <w:pPr>
        <w:rPr>
          <w:sz w:val="28"/>
          <w:szCs w:val="28"/>
        </w:rPr>
      </w:pPr>
    </w:p>
    <w:sectPr w:rsidR="00B42B11" w:rsidRPr="00B42B11" w:rsidSect="00E74552">
      <w:headerReference w:type="default" r:id="rId8"/>
      <w:footerReference w:type="default" r:id="rId9"/>
      <w:pgSz w:w="12240" w:h="15840"/>
      <w:pgMar w:top="4320" w:right="1440" w:bottom="33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AD2" w:rsidRDefault="00421AD2" w:rsidP="008D11BB">
      <w:r>
        <w:separator/>
      </w:r>
    </w:p>
  </w:endnote>
  <w:endnote w:type="continuationSeparator" w:id="0">
    <w:p w:rsidR="00421AD2" w:rsidRDefault="00421AD2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51" w:rsidRDefault="00B83D5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0B720F" wp14:editId="45235BE0">
          <wp:simplePos x="0" y="0"/>
          <wp:positionH relativeFrom="column">
            <wp:posOffset>0</wp:posOffset>
          </wp:positionH>
          <wp:positionV relativeFrom="paragraph">
            <wp:posOffset>-1412875</wp:posOffset>
          </wp:positionV>
          <wp:extent cx="5943600" cy="1156036"/>
          <wp:effectExtent l="0" t="0" r="0" b="6350"/>
          <wp:wrapNone/>
          <wp:docPr id="1" name="Picture 1" descr="Red and green ribb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AD2" w:rsidRDefault="00421AD2" w:rsidP="008D11BB">
      <w:r>
        <w:separator/>
      </w:r>
    </w:p>
  </w:footnote>
  <w:footnote w:type="continuationSeparator" w:id="0">
    <w:p w:rsidR="00421AD2" w:rsidRDefault="00421AD2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5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DB9A4DE" wp14:editId="75F69051">
              <wp:simplePos x="0" y="0"/>
              <wp:positionH relativeFrom="column">
                <wp:posOffset>-304800</wp:posOffset>
              </wp:positionH>
              <wp:positionV relativeFrom="paragraph">
                <wp:posOffset>314325</wp:posOffset>
              </wp:positionV>
              <wp:extent cx="6583680" cy="1584960"/>
              <wp:effectExtent l="0" t="0" r="7620" b="0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" o:spid="_x0000_s1026" alt="Red and green ribbons with red and green holiday ball ornaments" style="position:absolute;margin-left:-24pt;margin-top:24.75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VAbEAAAA2wAAAA8AAABkcnMvZG93bnJldi54bWxEj0FrAjEUhO8F/0N4Qm816wrFbo1SBEE8&#10;LK7Vg7fn5nWzdPOyJFG3/74pFDwOM/MNs1gNthM38qF1rGA6yUAQ10633Cg4fm5e5iBCRNbYOSYF&#10;PxRgtRw9LbDQ7s4V3Q6xEQnCoUAFJsa+kDLUhiyGieuJk/flvMWYpG+k9nhPcNvJPMtepcWW04LB&#10;ntaG6u/D1SrY+7zUl707l9VbWZWXI25OZqfU83j4eAcRaYiP8H97qxXkM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/VAbEAAAA2wAAAA8AAAAAAAAAAAAAAAAA&#10;nwIAAGRycy9kb3ducmV2LnhtbFBLBQYAAAAABAAEAPcAAACQAwAAAAA=&#10;">
                <v:imagedata r:id="rId3" o:title="Red and green ribbons"/>
                <v:path arrowok="t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BL7EAAAA2wAAAA8AAABkcnMvZG93bnJldi54bWxEj8FqwzAQRO+B/IPYQG+JHNOa4EYOJRAI&#10;9BCatoTeFmttmVorYymx+vdRodDjMDNvmO0u2l7caPSdYwXrVQaCuHa641bBx/thuQHhA7LG3jEp&#10;+CEPu2o+22Kp3cRvdDuHViQI+xIVmBCGUkpfG7LoV24gTl7jRoshybGVesQpwW0v8ywrpMWO04LB&#10;gfaG6u/z1So4fXWvxbX4jJN5yvvYuAsOGSv1sIgvzyACxfAf/msftYL8EX6/pB8g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BL7EAAAA2wAAAA8AAAAAAAAAAAAAAAAA&#10;nwIAAGRycy9kb3ducmV2LnhtbFBLBQYAAAAABAAEAPcAAACQAwAAAAA=&#10;">
                <v:imagedata r:id="rId4" o:title="Red and green holiday ball ornament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FB"/>
    <w:rsid w:val="00044BB6"/>
    <w:rsid w:val="00080CE3"/>
    <w:rsid w:val="00096D24"/>
    <w:rsid w:val="001A3AFB"/>
    <w:rsid w:val="001D013D"/>
    <w:rsid w:val="00351883"/>
    <w:rsid w:val="0041075F"/>
    <w:rsid w:val="00420BDB"/>
    <w:rsid w:val="00421AD2"/>
    <w:rsid w:val="00434A90"/>
    <w:rsid w:val="00470EA4"/>
    <w:rsid w:val="004A240A"/>
    <w:rsid w:val="004C12FB"/>
    <w:rsid w:val="004C468A"/>
    <w:rsid w:val="004F5A90"/>
    <w:rsid w:val="00554927"/>
    <w:rsid w:val="0057725B"/>
    <w:rsid w:val="00581368"/>
    <w:rsid w:val="005B306C"/>
    <w:rsid w:val="006010BF"/>
    <w:rsid w:val="00647669"/>
    <w:rsid w:val="00657188"/>
    <w:rsid w:val="00677AD4"/>
    <w:rsid w:val="006D5E14"/>
    <w:rsid w:val="007365C0"/>
    <w:rsid w:val="007A50DA"/>
    <w:rsid w:val="008A1E34"/>
    <w:rsid w:val="008A5DA4"/>
    <w:rsid w:val="008D11BB"/>
    <w:rsid w:val="008D7C7A"/>
    <w:rsid w:val="008F4F61"/>
    <w:rsid w:val="00972061"/>
    <w:rsid w:val="009B73A6"/>
    <w:rsid w:val="009E126D"/>
    <w:rsid w:val="009F583A"/>
    <w:rsid w:val="00A510C0"/>
    <w:rsid w:val="00A66978"/>
    <w:rsid w:val="00A7442E"/>
    <w:rsid w:val="00B42B11"/>
    <w:rsid w:val="00B749BC"/>
    <w:rsid w:val="00B83D51"/>
    <w:rsid w:val="00B85920"/>
    <w:rsid w:val="00BB6BD8"/>
    <w:rsid w:val="00C34AB2"/>
    <w:rsid w:val="00C40B1E"/>
    <w:rsid w:val="00D127BF"/>
    <w:rsid w:val="00D454F3"/>
    <w:rsid w:val="00D66CDA"/>
    <w:rsid w:val="00D851A0"/>
    <w:rsid w:val="00DF3A7F"/>
    <w:rsid w:val="00E74552"/>
    <w:rsid w:val="00EF309E"/>
    <w:rsid w:val="00F06832"/>
    <w:rsid w:val="00F840AF"/>
    <w:rsid w:val="00F90822"/>
    <w:rsid w:val="00FE5C5D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ireles\AppData\Roaming\Microsoft\Templates\Holiday_party_invitation_with_ornaments_and_red_ribbon_Formal_desig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54F217B31B45B7AE9E46D59B363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F4BCF-DBD7-44B8-9222-61B11D6EDD65}"/>
      </w:docPartPr>
      <w:docPartBody>
        <w:p w:rsidR="00C55EE0" w:rsidRDefault="00446124">
          <w:pPr>
            <w:pStyle w:val="9854F217B31B45B7AE9E46D59B363B67"/>
          </w:pPr>
          <w:r w:rsidRPr="009F583A">
            <w:t>Cordially Invites You to Our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124"/>
    <w:rsid w:val="00446124"/>
    <w:rsid w:val="00627B2F"/>
    <w:rsid w:val="00C55EE0"/>
    <w:rsid w:val="00F4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6FF2FC104B4FE3980C53E6686C7055">
    <w:name w:val="696FF2FC104B4FE3980C53E6686C7055"/>
  </w:style>
  <w:style w:type="paragraph" w:customStyle="1" w:styleId="9854F217B31B45B7AE9E46D59B363B67">
    <w:name w:val="9854F217B31B45B7AE9E46D59B363B67"/>
  </w:style>
  <w:style w:type="paragraph" w:customStyle="1" w:styleId="412B3F88493841B8B0D11CB1BFC00C08">
    <w:name w:val="412B3F88493841B8B0D11CB1BFC00C08"/>
  </w:style>
  <w:style w:type="paragraph" w:customStyle="1" w:styleId="B5D27572877B44A7A2699F4266EA7DA2">
    <w:name w:val="B5D27572877B44A7A2699F4266EA7DA2"/>
  </w:style>
  <w:style w:type="paragraph" w:customStyle="1" w:styleId="64E13B8213C047B3B208A80548325F61">
    <w:name w:val="64E13B8213C047B3B208A80548325F61"/>
  </w:style>
  <w:style w:type="paragraph" w:customStyle="1" w:styleId="4586C749791649D787E43B76F5215186">
    <w:name w:val="4586C749791649D787E43B76F5215186"/>
  </w:style>
  <w:style w:type="paragraph" w:customStyle="1" w:styleId="29823CBAD9D545B68806633EFC5AEF78">
    <w:name w:val="29823CBAD9D545B68806633EFC5AEF78"/>
  </w:style>
  <w:style w:type="paragraph" w:customStyle="1" w:styleId="DC404D1EF3AF47D39671F394C275DAE6">
    <w:name w:val="DC404D1EF3AF47D39671F394C275DAE6"/>
  </w:style>
  <w:style w:type="paragraph" w:customStyle="1" w:styleId="A4F6BA7AC1D6478792E9E593021D5130">
    <w:name w:val="A4F6BA7AC1D6478792E9E593021D5130"/>
  </w:style>
  <w:style w:type="paragraph" w:customStyle="1" w:styleId="62389340ABCD433AB57F2DF51C56D1F5">
    <w:name w:val="62389340ABCD433AB57F2DF51C56D1F5"/>
  </w:style>
  <w:style w:type="paragraph" w:customStyle="1" w:styleId="0B23464BE1014ACA9DF8356A1271D4B3">
    <w:name w:val="0B23464BE1014ACA9DF8356A1271D4B3"/>
  </w:style>
  <w:style w:type="paragraph" w:customStyle="1" w:styleId="CA228FECDAB14F84848CBCD33EDC3555">
    <w:name w:val="CA228FECDAB14F84848CBCD33EDC3555"/>
  </w:style>
  <w:style w:type="paragraph" w:customStyle="1" w:styleId="C3206BFE02E048B4B6BEF7BCE2042C30">
    <w:name w:val="C3206BFE02E048B4B6BEF7BCE2042C30"/>
  </w:style>
  <w:style w:type="paragraph" w:customStyle="1" w:styleId="1DF1D410083049A78B321CA047C1EED4">
    <w:name w:val="1DF1D410083049A78B321CA047C1EED4"/>
  </w:style>
  <w:style w:type="paragraph" w:customStyle="1" w:styleId="038423DA22AC4519A8C30A2850CAE718">
    <w:name w:val="038423DA22AC4519A8C30A2850CAE718"/>
  </w:style>
  <w:style w:type="paragraph" w:customStyle="1" w:styleId="BDE19EF8678C463580F8C431EA1F33F2">
    <w:name w:val="BDE19EF8678C463580F8C431EA1F33F2"/>
  </w:style>
  <w:style w:type="paragraph" w:customStyle="1" w:styleId="A0F357ED85B2400CA67CDBBDA8C6E2DB">
    <w:name w:val="A0F357ED85B2400CA67CDBBDA8C6E2D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6FF2FC104B4FE3980C53E6686C7055">
    <w:name w:val="696FF2FC104B4FE3980C53E6686C7055"/>
  </w:style>
  <w:style w:type="paragraph" w:customStyle="1" w:styleId="9854F217B31B45B7AE9E46D59B363B67">
    <w:name w:val="9854F217B31B45B7AE9E46D59B363B67"/>
  </w:style>
  <w:style w:type="paragraph" w:customStyle="1" w:styleId="412B3F88493841B8B0D11CB1BFC00C08">
    <w:name w:val="412B3F88493841B8B0D11CB1BFC00C08"/>
  </w:style>
  <w:style w:type="paragraph" w:customStyle="1" w:styleId="B5D27572877B44A7A2699F4266EA7DA2">
    <w:name w:val="B5D27572877B44A7A2699F4266EA7DA2"/>
  </w:style>
  <w:style w:type="paragraph" w:customStyle="1" w:styleId="64E13B8213C047B3B208A80548325F61">
    <w:name w:val="64E13B8213C047B3B208A80548325F61"/>
  </w:style>
  <w:style w:type="paragraph" w:customStyle="1" w:styleId="4586C749791649D787E43B76F5215186">
    <w:name w:val="4586C749791649D787E43B76F5215186"/>
  </w:style>
  <w:style w:type="paragraph" w:customStyle="1" w:styleId="29823CBAD9D545B68806633EFC5AEF78">
    <w:name w:val="29823CBAD9D545B68806633EFC5AEF78"/>
  </w:style>
  <w:style w:type="paragraph" w:customStyle="1" w:styleId="DC404D1EF3AF47D39671F394C275DAE6">
    <w:name w:val="DC404D1EF3AF47D39671F394C275DAE6"/>
  </w:style>
  <w:style w:type="paragraph" w:customStyle="1" w:styleId="A4F6BA7AC1D6478792E9E593021D5130">
    <w:name w:val="A4F6BA7AC1D6478792E9E593021D5130"/>
  </w:style>
  <w:style w:type="paragraph" w:customStyle="1" w:styleId="62389340ABCD433AB57F2DF51C56D1F5">
    <w:name w:val="62389340ABCD433AB57F2DF51C56D1F5"/>
  </w:style>
  <w:style w:type="paragraph" w:customStyle="1" w:styleId="0B23464BE1014ACA9DF8356A1271D4B3">
    <w:name w:val="0B23464BE1014ACA9DF8356A1271D4B3"/>
  </w:style>
  <w:style w:type="paragraph" w:customStyle="1" w:styleId="CA228FECDAB14F84848CBCD33EDC3555">
    <w:name w:val="CA228FECDAB14F84848CBCD33EDC3555"/>
  </w:style>
  <w:style w:type="paragraph" w:customStyle="1" w:styleId="C3206BFE02E048B4B6BEF7BCE2042C30">
    <w:name w:val="C3206BFE02E048B4B6BEF7BCE2042C30"/>
  </w:style>
  <w:style w:type="paragraph" w:customStyle="1" w:styleId="1DF1D410083049A78B321CA047C1EED4">
    <w:name w:val="1DF1D410083049A78B321CA047C1EED4"/>
  </w:style>
  <w:style w:type="paragraph" w:customStyle="1" w:styleId="038423DA22AC4519A8C30A2850CAE718">
    <w:name w:val="038423DA22AC4519A8C30A2850CAE718"/>
  </w:style>
  <w:style w:type="paragraph" w:customStyle="1" w:styleId="BDE19EF8678C463580F8C431EA1F33F2">
    <w:name w:val="BDE19EF8678C463580F8C431EA1F33F2"/>
  </w:style>
  <w:style w:type="paragraph" w:customStyle="1" w:styleId="A0F357ED85B2400CA67CDBBDA8C6E2DB">
    <w:name w:val="A0F357ED85B2400CA67CDBBDA8C6E2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Holiday_party_invitation_with_ornaments_and_red_ribbon_Formal_design</Template>
  <TotalTime>45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Mireles</dc:creator>
  <cp:lastModifiedBy>Krista Mireles</cp:lastModifiedBy>
  <cp:revision>3</cp:revision>
  <dcterms:created xsi:type="dcterms:W3CDTF">2018-11-07T20:51:00Z</dcterms:created>
  <dcterms:modified xsi:type="dcterms:W3CDTF">2018-11-14T22:18:00Z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